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49536" w14:textId="5C48A298" w:rsidR="000C0BCD" w:rsidRPr="006829F9" w:rsidRDefault="006829F9" w:rsidP="0028146A">
      <w:pPr>
        <w:spacing w:after="0"/>
        <w:rPr>
          <w:noProof/>
          <w:sz w:val="24"/>
          <w:szCs w:val="24"/>
        </w:rPr>
      </w:pPr>
      <w:r w:rsidRPr="006829F9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52E7ED" wp14:editId="308844A4">
            <wp:simplePos x="0" y="0"/>
            <wp:positionH relativeFrom="margin">
              <wp:posOffset>-1442720</wp:posOffset>
            </wp:positionH>
            <wp:positionV relativeFrom="margin">
              <wp:posOffset>-952500</wp:posOffset>
            </wp:positionV>
            <wp:extent cx="8275320" cy="2438400"/>
            <wp:effectExtent l="0" t="0" r="0" b="0"/>
            <wp:wrapSquare wrapText="bothSides"/>
            <wp:docPr id="1108966249" name="Afbeelding 1" descr="Afbeelding met handschrift, kaars, tekst, vl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66249" name="Afbeelding 1" descr="Afbeelding met handschrift, kaars, tekst, vlag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1" b="12711"/>
                    <a:stretch/>
                  </pic:blipFill>
                  <pic:spPr bwMode="auto">
                    <a:xfrm>
                      <a:off x="0" y="0"/>
                      <a:ext cx="82753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BAF" w:rsidRPr="006829F9">
        <w:rPr>
          <w:sz w:val="24"/>
          <w:szCs w:val="24"/>
        </w:rPr>
        <w:t>Beste leescoördinator, beste leerkracht,</w:t>
      </w:r>
    </w:p>
    <w:p w14:paraId="41682D7E" w14:textId="01B14A2C" w:rsidR="0028146A" w:rsidRPr="006829F9" w:rsidRDefault="0028146A" w:rsidP="0028146A">
      <w:pPr>
        <w:spacing w:after="0"/>
        <w:rPr>
          <w:sz w:val="24"/>
          <w:szCs w:val="24"/>
        </w:rPr>
      </w:pPr>
    </w:p>
    <w:p w14:paraId="45CE8A89" w14:textId="084C8677" w:rsidR="005A7BC4" w:rsidRPr="006829F9" w:rsidRDefault="003C5C1A" w:rsidP="0028146A">
      <w:pPr>
        <w:spacing w:after="0"/>
        <w:rPr>
          <w:sz w:val="24"/>
          <w:szCs w:val="24"/>
        </w:rPr>
      </w:pPr>
      <w:r w:rsidRPr="006829F9">
        <w:rPr>
          <w:sz w:val="24"/>
          <w:szCs w:val="24"/>
        </w:rPr>
        <w:t>Komend najaar, van</w:t>
      </w:r>
      <w:r w:rsidR="00162A2B" w:rsidRPr="006829F9">
        <w:rPr>
          <w:sz w:val="24"/>
          <w:szCs w:val="24"/>
        </w:rPr>
        <w:t xml:space="preserve"> 4 t/m 14 oktober</w:t>
      </w:r>
      <w:r w:rsidRPr="006829F9">
        <w:rPr>
          <w:sz w:val="24"/>
          <w:szCs w:val="24"/>
        </w:rPr>
        <w:t>, is</w:t>
      </w:r>
      <w:r w:rsidR="00162A2B" w:rsidRPr="006829F9">
        <w:rPr>
          <w:sz w:val="24"/>
          <w:szCs w:val="24"/>
        </w:rPr>
        <w:t xml:space="preserve"> </w:t>
      </w:r>
      <w:r w:rsidRPr="006829F9">
        <w:rPr>
          <w:sz w:val="24"/>
          <w:szCs w:val="24"/>
        </w:rPr>
        <w:t>het weer tijd voor de</w:t>
      </w:r>
      <w:r w:rsidR="00162A2B" w:rsidRPr="006829F9">
        <w:rPr>
          <w:sz w:val="24"/>
          <w:szCs w:val="24"/>
        </w:rPr>
        <w:t xml:space="preserve"> christelijke Kinderboekenweek. Een </w:t>
      </w:r>
      <w:r w:rsidRPr="006829F9">
        <w:rPr>
          <w:sz w:val="24"/>
          <w:szCs w:val="24"/>
        </w:rPr>
        <w:t xml:space="preserve">feest voor kinderen in de winkel en voor </w:t>
      </w:r>
      <w:r w:rsidR="005A7BC4" w:rsidRPr="006829F9">
        <w:rPr>
          <w:sz w:val="24"/>
          <w:szCs w:val="24"/>
        </w:rPr>
        <w:t>jullie</w:t>
      </w:r>
      <w:r w:rsidRPr="006829F9">
        <w:rPr>
          <w:sz w:val="24"/>
          <w:szCs w:val="24"/>
        </w:rPr>
        <w:t xml:space="preserve"> een </w:t>
      </w:r>
      <w:r w:rsidR="00162A2B" w:rsidRPr="006829F9">
        <w:rPr>
          <w:sz w:val="24"/>
          <w:szCs w:val="24"/>
        </w:rPr>
        <w:t xml:space="preserve">periode waarin leerlingen aan de slag gaan met het thema </w:t>
      </w:r>
      <w:r w:rsidR="00162A2B" w:rsidRPr="006829F9">
        <w:rPr>
          <w:i/>
          <w:iCs/>
          <w:sz w:val="24"/>
          <w:szCs w:val="24"/>
        </w:rPr>
        <w:t>Bij mij thuis</w:t>
      </w:r>
      <w:r w:rsidR="005A7BC4" w:rsidRPr="006829F9">
        <w:rPr>
          <w:sz w:val="24"/>
          <w:szCs w:val="24"/>
        </w:rPr>
        <w:t xml:space="preserve">. Hiervoor kunnen jullie bij ons de drie actieboeken, de Werkmap voor basisscholen en de CRIDZ Boekenkrant bestellen. </w:t>
      </w:r>
    </w:p>
    <w:p w14:paraId="24D3FCE5" w14:textId="77777777" w:rsidR="005A7BC4" w:rsidRPr="006829F9" w:rsidRDefault="005A7BC4" w:rsidP="0028146A">
      <w:pPr>
        <w:spacing w:after="0"/>
        <w:rPr>
          <w:sz w:val="24"/>
          <w:szCs w:val="24"/>
        </w:rPr>
      </w:pPr>
    </w:p>
    <w:p w14:paraId="1485C727" w14:textId="3E9713B6" w:rsidR="00A0434A" w:rsidRPr="006829F9" w:rsidRDefault="005A7BC4" w:rsidP="003C5C1A">
      <w:pPr>
        <w:spacing w:after="0"/>
        <w:rPr>
          <w:sz w:val="24"/>
          <w:szCs w:val="24"/>
        </w:rPr>
      </w:pPr>
      <w:r w:rsidRPr="006829F9">
        <w:rPr>
          <w:b/>
          <w:bCs/>
          <w:sz w:val="24"/>
          <w:szCs w:val="24"/>
        </w:rPr>
        <w:t>Spaar voor gratis boeken en help kinderen in armoede</w:t>
      </w:r>
      <w:r w:rsidRPr="006829F9">
        <w:rPr>
          <w:b/>
          <w:bCs/>
          <w:sz w:val="24"/>
          <w:szCs w:val="24"/>
        </w:rPr>
        <w:br/>
      </w:r>
      <w:r w:rsidR="003C5C1A" w:rsidRPr="006829F9">
        <w:rPr>
          <w:sz w:val="24"/>
          <w:szCs w:val="24"/>
        </w:rPr>
        <w:t>Wil</w:t>
      </w:r>
      <w:r w:rsidRPr="006829F9">
        <w:rPr>
          <w:sz w:val="24"/>
          <w:szCs w:val="24"/>
        </w:rPr>
        <w:t>len jullie</w:t>
      </w:r>
      <w:r w:rsidR="003C5C1A" w:rsidRPr="006829F9">
        <w:rPr>
          <w:sz w:val="24"/>
          <w:szCs w:val="24"/>
        </w:rPr>
        <w:t xml:space="preserve"> in oktober ook praktisch aan de slag met </w:t>
      </w:r>
      <w:r w:rsidRPr="006829F9">
        <w:rPr>
          <w:sz w:val="24"/>
          <w:szCs w:val="24"/>
        </w:rPr>
        <w:t>de</w:t>
      </w:r>
      <w:r w:rsidR="003C5C1A" w:rsidRPr="006829F9">
        <w:rPr>
          <w:sz w:val="24"/>
          <w:szCs w:val="24"/>
        </w:rPr>
        <w:t xml:space="preserve"> leerlingen? Doe dan mee met de spaaractie die</w:t>
      </w:r>
      <w:r w:rsidR="00162A2B" w:rsidRPr="006829F9">
        <w:rPr>
          <w:sz w:val="24"/>
          <w:szCs w:val="24"/>
        </w:rPr>
        <w:t xml:space="preserve"> in samenwerking met Red een Kind</w:t>
      </w:r>
      <w:r w:rsidR="003C5C1A" w:rsidRPr="006829F9">
        <w:rPr>
          <w:sz w:val="24"/>
          <w:szCs w:val="24"/>
        </w:rPr>
        <w:t xml:space="preserve"> is opgezet.</w:t>
      </w:r>
      <w:r w:rsidR="00162A2B" w:rsidRPr="006829F9">
        <w:rPr>
          <w:sz w:val="24"/>
          <w:szCs w:val="24"/>
        </w:rPr>
        <w:t xml:space="preserve"> </w:t>
      </w:r>
      <w:r w:rsidR="003C5C1A" w:rsidRPr="006829F9">
        <w:rPr>
          <w:sz w:val="24"/>
          <w:szCs w:val="24"/>
        </w:rPr>
        <w:t xml:space="preserve">Met deze spaaractie sparen </w:t>
      </w:r>
      <w:r w:rsidRPr="006829F9">
        <w:rPr>
          <w:sz w:val="24"/>
          <w:szCs w:val="24"/>
        </w:rPr>
        <w:t>de</w:t>
      </w:r>
      <w:r w:rsidR="003C5C1A" w:rsidRPr="006829F9">
        <w:rPr>
          <w:sz w:val="24"/>
          <w:szCs w:val="24"/>
        </w:rPr>
        <w:t xml:space="preserve"> leerlingen voor kinderen in armoede én voor gratis boeken. </w:t>
      </w:r>
      <w:r w:rsidRPr="006829F9">
        <w:rPr>
          <w:sz w:val="24"/>
          <w:szCs w:val="24"/>
        </w:rPr>
        <w:br/>
      </w:r>
      <w:r w:rsidRPr="006829F9">
        <w:rPr>
          <w:sz w:val="24"/>
          <w:szCs w:val="24"/>
        </w:rPr>
        <w:br/>
      </w:r>
      <w:r w:rsidR="003C5C1A" w:rsidRPr="006829F9">
        <w:rPr>
          <w:sz w:val="24"/>
          <w:szCs w:val="24"/>
        </w:rPr>
        <w:t>De spaaractie loopt van 2 oktober tot 3 november 2023. Sparen kan zowel contant als digitaal. En het mooie van deze actie: tien procent van de totale schoolopbrengst mogen jullie in onze boekhandel besteden aan boeken voor school. Dus spaar</w:t>
      </w:r>
      <w:r w:rsidRPr="006829F9">
        <w:rPr>
          <w:sz w:val="24"/>
          <w:szCs w:val="24"/>
        </w:rPr>
        <w:t xml:space="preserve"> je</w:t>
      </w:r>
      <w:r w:rsidR="003C5C1A" w:rsidRPr="006829F9">
        <w:rPr>
          <w:sz w:val="24"/>
          <w:szCs w:val="24"/>
        </w:rPr>
        <w:t xml:space="preserve"> als school 2000</w:t>
      </w:r>
      <w:r w:rsidR="005C48F6" w:rsidRPr="006829F9">
        <w:rPr>
          <w:sz w:val="24"/>
          <w:szCs w:val="24"/>
        </w:rPr>
        <w:t xml:space="preserve"> </w:t>
      </w:r>
      <w:r w:rsidR="003C5C1A" w:rsidRPr="006829F9">
        <w:rPr>
          <w:sz w:val="24"/>
          <w:szCs w:val="24"/>
        </w:rPr>
        <w:t xml:space="preserve">euro dan mag </w:t>
      </w:r>
      <w:r w:rsidRPr="006829F9">
        <w:rPr>
          <w:sz w:val="24"/>
          <w:szCs w:val="24"/>
        </w:rPr>
        <w:t>je</w:t>
      </w:r>
      <w:r w:rsidR="003C5C1A" w:rsidRPr="006829F9">
        <w:rPr>
          <w:sz w:val="24"/>
          <w:szCs w:val="24"/>
        </w:rPr>
        <w:t xml:space="preserve"> 200</w:t>
      </w:r>
      <w:r w:rsidR="005C48F6" w:rsidRPr="006829F9">
        <w:rPr>
          <w:sz w:val="24"/>
          <w:szCs w:val="24"/>
        </w:rPr>
        <w:t xml:space="preserve"> </w:t>
      </w:r>
      <w:r w:rsidR="003C5C1A" w:rsidRPr="006829F9">
        <w:rPr>
          <w:sz w:val="24"/>
          <w:szCs w:val="24"/>
        </w:rPr>
        <w:t>euro bij ons besteden aan boeken. Negentig procent van het totaalbedrag gaat naar Red een Kind: in het bijzonder naar de projecten in Rwanda.</w:t>
      </w:r>
      <w:r w:rsidR="003C5C1A" w:rsidRPr="006829F9">
        <w:rPr>
          <w:sz w:val="24"/>
          <w:szCs w:val="24"/>
        </w:rPr>
        <w:br/>
      </w:r>
      <w:r w:rsidR="003C5C1A" w:rsidRPr="006829F9">
        <w:rPr>
          <w:sz w:val="24"/>
          <w:szCs w:val="24"/>
        </w:rPr>
        <w:br/>
      </w:r>
      <w:r w:rsidR="00162A2B" w:rsidRPr="006829F9">
        <w:rPr>
          <w:sz w:val="24"/>
          <w:szCs w:val="24"/>
        </w:rPr>
        <w:t xml:space="preserve">Bij het scholenpakket en bij de losse </w:t>
      </w:r>
      <w:r w:rsidR="00162A2B" w:rsidRPr="006829F9">
        <w:rPr>
          <w:i/>
          <w:iCs/>
          <w:sz w:val="24"/>
          <w:szCs w:val="24"/>
        </w:rPr>
        <w:t>Werkmap voor basisscholen</w:t>
      </w:r>
      <w:r w:rsidR="00162A2B" w:rsidRPr="006829F9">
        <w:rPr>
          <w:sz w:val="24"/>
          <w:szCs w:val="24"/>
        </w:rPr>
        <w:t xml:space="preserve"> ontvang</w:t>
      </w:r>
      <w:r w:rsidRPr="006829F9">
        <w:rPr>
          <w:sz w:val="24"/>
          <w:szCs w:val="24"/>
        </w:rPr>
        <w:t xml:space="preserve"> je</w:t>
      </w:r>
      <w:r w:rsidR="00162A2B" w:rsidRPr="006829F9">
        <w:rPr>
          <w:sz w:val="24"/>
          <w:szCs w:val="24"/>
        </w:rPr>
        <w:t xml:space="preserve"> </w:t>
      </w:r>
      <w:r w:rsidR="00CE5AAB" w:rsidRPr="006829F9">
        <w:rPr>
          <w:sz w:val="24"/>
          <w:szCs w:val="24"/>
        </w:rPr>
        <w:t xml:space="preserve">standaard </w:t>
      </w:r>
      <w:r w:rsidR="00162A2B" w:rsidRPr="006829F9">
        <w:rPr>
          <w:sz w:val="24"/>
          <w:szCs w:val="24"/>
        </w:rPr>
        <w:t>een Red een Kind actiepakket</w:t>
      </w:r>
      <w:r w:rsidR="003C5C1A" w:rsidRPr="006829F9">
        <w:rPr>
          <w:sz w:val="24"/>
          <w:szCs w:val="24"/>
        </w:rPr>
        <w:t xml:space="preserve">. </w:t>
      </w:r>
      <w:r w:rsidR="00123BAF" w:rsidRPr="006829F9">
        <w:rPr>
          <w:sz w:val="24"/>
          <w:szCs w:val="24"/>
        </w:rPr>
        <w:t>In dit pakket zitten</w:t>
      </w:r>
      <w:r w:rsidR="005C48F6" w:rsidRPr="006829F9">
        <w:rPr>
          <w:sz w:val="24"/>
          <w:szCs w:val="24"/>
        </w:rPr>
        <w:t xml:space="preserve"> voor 30 leerlingen</w:t>
      </w:r>
      <w:r w:rsidR="00123BAF" w:rsidRPr="006829F9">
        <w:rPr>
          <w:sz w:val="24"/>
          <w:szCs w:val="24"/>
        </w:rPr>
        <w:t xml:space="preserve"> alle materialen om </w:t>
      </w:r>
      <w:r w:rsidR="00CE5AAB" w:rsidRPr="006829F9">
        <w:rPr>
          <w:sz w:val="24"/>
          <w:szCs w:val="24"/>
        </w:rPr>
        <w:t>aan de slag te gaan. Wil</w:t>
      </w:r>
      <w:r w:rsidRPr="006829F9">
        <w:rPr>
          <w:sz w:val="24"/>
          <w:szCs w:val="24"/>
        </w:rPr>
        <w:t xml:space="preserve"> je</w:t>
      </w:r>
      <w:r w:rsidR="00CE5AAB" w:rsidRPr="006829F9">
        <w:rPr>
          <w:sz w:val="24"/>
          <w:szCs w:val="24"/>
        </w:rPr>
        <w:t xml:space="preserve"> met de hele school sparen of </w:t>
      </w:r>
      <w:r w:rsidR="005C48F6" w:rsidRPr="006829F9">
        <w:rPr>
          <w:sz w:val="24"/>
          <w:szCs w:val="24"/>
        </w:rPr>
        <w:t>bestel</w:t>
      </w:r>
      <w:r w:rsidRPr="006829F9">
        <w:rPr>
          <w:sz w:val="24"/>
          <w:szCs w:val="24"/>
        </w:rPr>
        <w:t xml:space="preserve"> je</w:t>
      </w:r>
      <w:r w:rsidR="005C48F6" w:rsidRPr="006829F9">
        <w:rPr>
          <w:sz w:val="24"/>
          <w:szCs w:val="24"/>
        </w:rPr>
        <w:t xml:space="preserve"> </w:t>
      </w:r>
      <w:r w:rsidR="00CE5AAB" w:rsidRPr="006829F9">
        <w:rPr>
          <w:sz w:val="24"/>
          <w:szCs w:val="24"/>
        </w:rPr>
        <w:t xml:space="preserve">geen Werkmap? Op </w:t>
      </w:r>
      <w:r w:rsidR="00CE5AAB" w:rsidRPr="006829F9">
        <w:rPr>
          <w:sz w:val="24"/>
          <w:szCs w:val="24"/>
          <w:u w:val="single"/>
        </w:rPr>
        <w:t>www.redeenkind.nl/spaaractie</w:t>
      </w:r>
      <w:r w:rsidR="00CE5AAB" w:rsidRPr="006829F9">
        <w:rPr>
          <w:sz w:val="24"/>
          <w:szCs w:val="24"/>
        </w:rPr>
        <w:t xml:space="preserve"> meld</w:t>
      </w:r>
      <w:r w:rsidRPr="006829F9">
        <w:rPr>
          <w:sz w:val="24"/>
          <w:szCs w:val="24"/>
        </w:rPr>
        <w:t xml:space="preserve"> je je</w:t>
      </w:r>
      <w:r w:rsidR="00CE5AAB" w:rsidRPr="006829F9">
        <w:rPr>
          <w:sz w:val="24"/>
          <w:szCs w:val="24"/>
        </w:rPr>
        <w:t xml:space="preserve"> aan en</w:t>
      </w:r>
      <w:r w:rsidRPr="006829F9">
        <w:rPr>
          <w:sz w:val="24"/>
          <w:szCs w:val="24"/>
        </w:rPr>
        <w:t xml:space="preserve"> kan je</w:t>
      </w:r>
      <w:r w:rsidR="00CE5AAB" w:rsidRPr="006829F9">
        <w:rPr>
          <w:sz w:val="24"/>
          <w:szCs w:val="24"/>
        </w:rPr>
        <w:t xml:space="preserve"> </w:t>
      </w:r>
      <w:r w:rsidR="00F809DC" w:rsidRPr="006829F9">
        <w:rPr>
          <w:sz w:val="24"/>
          <w:szCs w:val="24"/>
        </w:rPr>
        <w:t>(meer)</w:t>
      </w:r>
      <w:r w:rsidR="00CE5AAB" w:rsidRPr="006829F9">
        <w:rPr>
          <w:sz w:val="24"/>
          <w:szCs w:val="24"/>
        </w:rPr>
        <w:t xml:space="preserve"> actiepakket</w:t>
      </w:r>
      <w:r w:rsidR="00F809DC" w:rsidRPr="006829F9">
        <w:rPr>
          <w:sz w:val="24"/>
          <w:szCs w:val="24"/>
        </w:rPr>
        <w:t>ten</w:t>
      </w:r>
      <w:r w:rsidR="00CE5AAB" w:rsidRPr="006829F9">
        <w:rPr>
          <w:sz w:val="24"/>
          <w:szCs w:val="24"/>
        </w:rPr>
        <w:t xml:space="preserve"> aan</w:t>
      </w:r>
      <w:r w:rsidRPr="006829F9">
        <w:rPr>
          <w:sz w:val="24"/>
          <w:szCs w:val="24"/>
        </w:rPr>
        <w:t>vragen</w:t>
      </w:r>
      <w:r w:rsidR="00CE5AAB" w:rsidRPr="006829F9">
        <w:rPr>
          <w:sz w:val="24"/>
          <w:szCs w:val="24"/>
        </w:rPr>
        <w:t xml:space="preserve">.   </w:t>
      </w:r>
    </w:p>
    <w:p w14:paraId="3B34BCE6" w14:textId="2E419F32" w:rsidR="0028146A" w:rsidRPr="006829F9" w:rsidRDefault="0028146A" w:rsidP="0028146A">
      <w:pPr>
        <w:spacing w:after="0"/>
        <w:rPr>
          <w:sz w:val="24"/>
          <w:szCs w:val="24"/>
        </w:rPr>
      </w:pPr>
    </w:p>
    <w:p w14:paraId="0F13001A" w14:textId="0E518112" w:rsidR="00A0434A" w:rsidRPr="006829F9" w:rsidRDefault="00A0434A" w:rsidP="0028146A">
      <w:pPr>
        <w:spacing w:after="0"/>
        <w:rPr>
          <w:b/>
          <w:bCs/>
          <w:sz w:val="24"/>
          <w:szCs w:val="24"/>
        </w:rPr>
      </w:pPr>
      <w:r w:rsidRPr="006829F9">
        <w:rPr>
          <w:b/>
          <w:bCs/>
          <w:sz w:val="24"/>
          <w:szCs w:val="24"/>
        </w:rPr>
        <w:t>Waarom meedoen?</w:t>
      </w:r>
    </w:p>
    <w:p w14:paraId="7908EF77" w14:textId="227B5ADA" w:rsidR="005A7BC4" w:rsidRPr="006829F9" w:rsidRDefault="005A7BC4" w:rsidP="005A7BC4">
      <w:pPr>
        <w:pStyle w:val="Lijstalinea"/>
        <w:numPr>
          <w:ilvl w:val="0"/>
          <w:numId w:val="3"/>
        </w:numPr>
        <w:spacing w:after="0" w:line="256" w:lineRule="auto"/>
        <w:rPr>
          <w:sz w:val="24"/>
          <w:szCs w:val="24"/>
        </w:rPr>
      </w:pPr>
      <w:r w:rsidRPr="006829F9">
        <w:rPr>
          <w:sz w:val="24"/>
          <w:szCs w:val="24"/>
        </w:rPr>
        <w:t xml:space="preserve">De actie vraagt weinig voorbereiding. Alle materialen zitten in het actiepakket </w:t>
      </w:r>
    </w:p>
    <w:p w14:paraId="66D7A788" w14:textId="77777777" w:rsidR="005A7BC4" w:rsidRPr="006829F9" w:rsidRDefault="005A7BC4" w:rsidP="005A7BC4">
      <w:pPr>
        <w:pStyle w:val="Lijstalinea"/>
        <w:numPr>
          <w:ilvl w:val="0"/>
          <w:numId w:val="3"/>
        </w:numPr>
        <w:spacing w:after="0" w:line="256" w:lineRule="auto"/>
        <w:rPr>
          <w:sz w:val="24"/>
          <w:szCs w:val="24"/>
        </w:rPr>
      </w:pPr>
      <w:r w:rsidRPr="006829F9">
        <w:rPr>
          <w:sz w:val="24"/>
          <w:szCs w:val="24"/>
        </w:rPr>
        <w:t xml:space="preserve">Je hoeft je alleen even aan te melden via </w:t>
      </w:r>
      <w:r w:rsidRPr="006829F9">
        <w:rPr>
          <w:sz w:val="24"/>
          <w:szCs w:val="24"/>
        </w:rPr>
        <w:br/>
      </w:r>
      <w:r w:rsidRPr="006829F9">
        <w:rPr>
          <w:sz w:val="24"/>
          <w:szCs w:val="24"/>
          <w:u w:val="single"/>
        </w:rPr>
        <w:t>www.redeenkind.nl/aanmelden-spaaractie</w:t>
      </w:r>
      <w:r w:rsidRPr="006829F9">
        <w:rPr>
          <w:sz w:val="24"/>
          <w:szCs w:val="24"/>
        </w:rPr>
        <w:t xml:space="preserve"> (graag uiterlijk 18 september).</w:t>
      </w:r>
    </w:p>
    <w:p w14:paraId="7A42FD9F" w14:textId="77777777" w:rsidR="005A7BC4" w:rsidRPr="006829F9" w:rsidRDefault="005A7BC4" w:rsidP="005A7BC4">
      <w:pPr>
        <w:pStyle w:val="Lijstalinea"/>
        <w:numPr>
          <w:ilvl w:val="0"/>
          <w:numId w:val="3"/>
        </w:numPr>
        <w:spacing w:after="0" w:line="256" w:lineRule="auto"/>
        <w:rPr>
          <w:sz w:val="24"/>
          <w:szCs w:val="24"/>
        </w:rPr>
      </w:pPr>
      <w:r w:rsidRPr="006829F9">
        <w:rPr>
          <w:sz w:val="24"/>
          <w:szCs w:val="24"/>
        </w:rPr>
        <w:t>Via deze link kun je ook meer pakketten bestellen.</w:t>
      </w:r>
    </w:p>
    <w:p w14:paraId="7708A835" w14:textId="42C72535" w:rsidR="005A7BC4" w:rsidRPr="006829F9" w:rsidRDefault="005A7BC4" w:rsidP="005A7BC4">
      <w:pPr>
        <w:pStyle w:val="Lijstalinea"/>
        <w:numPr>
          <w:ilvl w:val="0"/>
          <w:numId w:val="3"/>
        </w:numPr>
        <w:spacing w:after="0" w:line="256" w:lineRule="auto"/>
        <w:rPr>
          <w:sz w:val="24"/>
          <w:szCs w:val="24"/>
        </w:rPr>
      </w:pPr>
      <w:r w:rsidRPr="006829F9">
        <w:rPr>
          <w:sz w:val="24"/>
          <w:szCs w:val="24"/>
        </w:rPr>
        <w:t>10 % van de opbrengst mag je in onze winkel gebruiken voor de aankoop van boeken voor de schoolbieb.</w:t>
      </w:r>
    </w:p>
    <w:p w14:paraId="0BBBE4D8" w14:textId="5A9E93B3" w:rsidR="00240688" w:rsidRPr="006829F9" w:rsidRDefault="003C5C1A" w:rsidP="0028146A">
      <w:pPr>
        <w:spacing w:after="0"/>
        <w:rPr>
          <w:sz w:val="24"/>
          <w:szCs w:val="24"/>
        </w:rPr>
      </w:pPr>
      <w:r w:rsidRPr="006829F9">
        <w:rPr>
          <w:sz w:val="24"/>
          <w:szCs w:val="24"/>
        </w:rPr>
        <w:br/>
      </w:r>
      <w:r w:rsidR="00125CE6" w:rsidRPr="006829F9">
        <w:rPr>
          <w:sz w:val="24"/>
          <w:szCs w:val="24"/>
        </w:rPr>
        <w:t>Nog vragen over de spaaractie? A</w:t>
      </w:r>
      <w:r w:rsidR="005A7BC4" w:rsidRPr="006829F9">
        <w:rPr>
          <w:sz w:val="24"/>
          <w:szCs w:val="24"/>
        </w:rPr>
        <w:t>lle informatie over de spaaractie vind</w:t>
      </w:r>
      <w:r w:rsidR="00125CE6" w:rsidRPr="006829F9">
        <w:rPr>
          <w:sz w:val="24"/>
          <w:szCs w:val="24"/>
        </w:rPr>
        <w:t xml:space="preserve"> je</w:t>
      </w:r>
      <w:r w:rsidR="005A7BC4" w:rsidRPr="006829F9">
        <w:rPr>
          <w:sz w:val="24"/>
          <w:szCs w:val="24"/>
        </w:rPr>
        <w:t xml:space="preserve"> op </w:t>
      </w:r>
      <w:r w:rsidR="005A7BC4" w:rsidRPr="006829F9">
        <w:rPr>
          <w:sz w:val="24"/>
          <w:szCs w:val="24"/>
          <w:u w:val="single"/>
        </w:rPr>
        <w:t>www.redeenkind.nl/spaaractie</w:t>
      </w:r>
      <w:r w:rsidR="005A7BC4" w:rsidRPr="006829F9">
        <w:rPr>
          <w:sz w:val="24"/>
          <w:szCs w:val="24"/>
        </w:rPr>
        <w:t>.</w:t>
      </w:r>
      <w:r w:rsidRPr="006829F9">
        <w:rPr>
          <w:sz w:val="24"/>
          <w:szCs w:val="24"/>
        </w:rPr>
        <w:br/>
      </w:r>
    </w:p>
    <w:p w14:paraId="625C6C9A" w14:textId="70C0C809" w:rsidR="0028146A" w:rsidRPr="006829F9" w:rsidRDefault="0028146A" w:rsidP="0028146A">
      <w:pPr>
        <w:spacing w:after="0"/>
        <w:rPr>
          <w:sz w:val="24"/>
          <w:szCs w:val="24"/>
        </w:rPr>
      </w:pPr>
      <w:r w:rsidRPr="006829F9">
        <w:rPr>
          <w:sz w:val="24"/>
          <w:szCs w:val="24"/>
        </w:rPr>
        <w:t>Met vriendelijke groet,</w:t>
      </w:r>
    </w:p>
    <w:p w14:paraId="6F8DF822" w14:textId="361BC878" w:rsidR="00123BAF" w:rsidRPr="006829F9" w:rsidRDefault="006829F9" w:rsidP="0028146A">
      <w:pPr>
        <w:spacing w:after="0"/>
        <w:rPr>
          <w:sz w:val="24"/>
          <w:szCs w:val="24"/>
        </w:rPr>
      </w:pPr>
      <w:r w:rsidRPr="003029B5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DB4119B" wp14:editId="2502C76D">
            <wp:simplePos x="0" y="0"/>
            <wp:positionH relativeFrom="margin">
              <wp:posOffset>3531870</wp:posOffset>
            </wp:positionH>
            <wp:positionV relativeFrom="margin">
              <wp:posOffset>8764905</wp:posOffset>
            </wp:positionV>
            <wp:extent cx="1453515" cy="765810"/>
            <wp:effectExtent l="0" t="0" r="0" b="0"/>
            <wp:wrapSquare wrapText="bothSides"/>
            <wp:docPr id="5" name="Afbeelding 5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illustratie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9B5">
        <w:rPr>
          <w:rFonts w:ascii="Poppins" w:hAnsi="Poppins" w:cs="Poppins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60828097" wp14:editId="0DE72A9F">
            <wp:simplePos x="0" y="0"/>
            <wp:positionH relativeFrom="margin">
              <wp:posOffset>5100955</wp:posOffset>
            </wp:positionH>
            <wp:positionV relativeFrom="paragraph">
              <wp:posOffset>115570</wp:posOffset>
            </wp:positionV>
            <wp:extent cx="1242203" cy="1063352"/>
            <wp:effectExtent l="0" t="0" r="2540" b="3810"/>
            <wp:wrapNone/>
            <wp:docPr id="1086833535" name="Afbeelding 1086833535" descr="\\officegrip.net\Red een Kind\users\alka.schuitema_139\Desktop\LOGO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\\officegrip.net\Red een Kind\users\alka.schuitema_139\Desktop\LOGO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379"/>
                    <a:stretch/>
                  </pic:blipFill>
                  <pic:spPr bwMode="auto">
                    <a:xfrm>
                      <a:off x="0" y="0"/>
                      <a:ext cx="1242203" cy="10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CE6" w:rsidRPr="006829F9">
        <w:rPr>
          <w:rFonts w:ascii="Poppins" w:hAnsi="Poppins" w:cs="Poppin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688A81A" wp14:editId="5F4094B8">
            <wp:simplePos x="0" y="0"/>
            <wp:positionH relativeFrom="margin">
              <wp:posOffset>5029200</wp:posOffset>
            </wp:positionH>
            <wp:positionV relativeFrom="paragraph">
              <wp:posOffset>1176020</wp:posOffset>
            </wp:positionV>
            <wp:extent cx="1242203" cy="1063352"/>
            <wp:effectExtent l="0" t="0" r="2540" b="3810"/>
            <wp:wrapNone/>
            <wp:docPr id="1" name="Afbeelding 1" descr="\\officegrip.net\Red een Kind\users\alka.schuitema_139\Desktop\LOGO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\\officegrip.net\Red een Kind\users\alka.schuitema_139\Desktop\LOGO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379"/>
                    <a:stretch/>
                  </pic:blipFill>
                  <pic:spPr bwMode="auto">
                    <a:xfrm>
                      <a:off x="0" y="0"/>
                      <a:ext cx="1242203" cy="10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46A" w:rsidRPr="006829F9">
        <w:rPr>
          <w:sz w:val="24"/>
          <w:szCs w:val="24"/>
          <w:highlight w:val="yellow"/>
        </w:rPr>
        <w:t>[naam boekhandel]</w:t>
      </w:r>
    </w:p>
    <w:sectPr w:rsidR="00123BAF" w:rsidRPr="006829F9" w:rsidSect="00125CE6">
      <w:pgSz w:w="11906" w:h="16838"/>
      <w:pgMar w:top="1560" w:right="1274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0ABE"/>
    <w:multiLevelType w:val="hybridMultilevel"/>
    <w:tmpl w:val="B7A0006E"/>
    <w:lvl w:ilvl="0" w:tplc="A93CDF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B1FC7"/>
    <w:multiLevelType w:val="hybridMultilevel"/>
    <w:tmpl w:val="BB9CF81C"/>
    <w:lvl w:ilvl="0" w:tplc="294CB6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520095">
    <w:abstractNumId w:val="0"/>
  </w:num>
  <w:num w:numId="2" w16cid:durableId="749696642">
    <w:abstractNumId w:val="1"/>
  </w:num>
  <w:num w:numId="3" w16cid:durableId="232548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BAF"/>
    <w:rsid w:val="000445EB"/>
    <w:rsid w:val="000C0BCD"/>
    <w:rsid w:val="00123BAF"/>
    <w:rsid w:val="00125CE6"/>
    <w:rsid w:val="00162A2B"/>
    <w:rsid w:val="00216636"/>
    <w:rsid w:val="00240688"/>
    <w:rsid w:val="0028146A"/>
    <w:rsid w:val="003C5C1A"/>
    <w:rsid w:val="005A7BC4"/>
    <w:rsid w:val="005C48F6"/>
    <w:rsid w:val="006829F9"/>
    <w:rsid w:val="007B65B6"/>
    <w:rsid w:val="007E1378"/>
    <w:rsid w:val="00A0434A"/>
    <w:rsid w:val="00CE5AAB"/>
    <w:rsid w:val="00CF6435"/>
    <w:rsid w:val="00DD5E3A"/>
    <w:rsid w:val="00F8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DCE1"/>
  <w15:chartTrackingRefBased/>
  <w15:docId w15:val="{57C9E190-2E91-4082-9673-2379ED56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23BA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3BAF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23BA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F6435"/>
    <w:rPr>
      <w:color w:val="954F72" w:themeColor="followedHyperlink"/>
      <w:u w:val="single"/>
    </w:rPr>
  </w:style>
  <w:style w:type="paragraph" w:styleId="Revisie">
    <w:name w:val="Revision"/>
    <w:hidden/>
    <w:uiPriority w:val="99"/>
    <w:semiHidden/>
    <w:rsid w:val="005C48F6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5C48F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C48F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C48F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C48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C48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http://www.redeenkind.nl/spaaracti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5EF21923E7E045BEE1F0B530ECD2F5" ma:contentTypeVersion="16" ma:contentTypeDescription="Een nieuw document maken." ma:contentTypeScope="" ma:versionID="ff4c5fbd73fd8607e3afd22c6680b41f">
  <xsd:schema xmlns:xsd="http://www.w3.org/2001/XMLSchema" xmlns:xs="http://www.w3.org/2001/XMLSchema" xmlns:p="http://schemas.microsoft.com/office/2006/metadata/properties" xmlns:ns2="224e3acb-f96c-4b35-bec2-b9c0a143ca66" xmlns:ns3="340423e2-8a19-4979-b770-f3e14c00dc50" targetNamespace="http://schemas.microsoft.com/office/2006/metadata/properties" ma:root="true" ma:fieldsID="cd95b6857af4ac30e23b56463d9c62cd" ns2:_="" ns3:_="">
    <xsd:import namespace="224e3acb-f96c-4b35-bec2-b9c0a143ca66"/>
    <xsd:import namespace="340423e2-8a19-4979-b770-f3e14c00d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e3acb-f96c-4b35-bec2-b9c0a143ca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184632b5-9e04-40f2-a2b6-09f0b13125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423e2-8a19-4979-b770-f3e14c00dc5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ac8803c-4ac1-4ca0-a46f-ded80bc9d20c}" ma:internalName="TaxCatchAll" ma:showField="CatchAllData" ma:web="340423e2-8a19-4979-b770-f3e14c00d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0423e2-8a19-4979-b770-f3e14c00dc50" xsi:nil="true"/>
    <lcf76f155ced4ddcb4097134ff3c332f xmlns="224e3acb-f96c-4b35-bec2-b9c0a143ca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5CCC37-2375-461C-969F-3D5C5063D8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e3acb-f96c-4b35-bec2-b9c0a143ca66"/>
    <ds:schemaRef ds:uri="340423e2-8a19-4979-b770-f3e14c00d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FBBE2-1A28-41BA-A162-B6FA8332AC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029B2-5724-4BFA-AEF3-A6CE4DA54FDB}">
  <ds:schemaRefs>
    <ds:schemaRef ds:uri="http://schemas.microsoft.com/office/2006/metadata/properties"/>
    <ds:schemaRef ds:uri="http://schemas.microsoft.com/office/infopath/2007/PartnerControls"/>
    <ds:schemaRef ds:uri="340423e2-8a19-4979-b770-f3e14c00dc50"/>
    <ds:schemaRef ds:uri="224e3acb-f96c-4b35-bec2-b9c0a143ca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Poolen</dc:creator>
  <cp:keywords/>
  <dc:description/>
  <cp:lastModifiedBy>Annet Rijke-Soepenberg</cp:lastModifiedBy>
  <cp:revision>3</cp:revision>
  <dcterms:created xsi:type="dcterms:W3CDTF">2023-05-09T10:38:00Z</dcterms:created>
  <dcterms:modified xsi:type="dcterms:W3CDTF">2023-05-09T14:26:00Z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0x0101000F5EF21923E7E045BEE1F0B530ECD2F5</vt:lpwstr>
  </property>
  <property fmtid="{D5CDD505-2E9C-101B-9397-08002B2CF9AE}" pid="3" name="MediaServiceImageTags">
    <vt:lpwstr/>
  </property>
</Properties>
</file>